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812E35">
      <w:pPr>
        <w:spacing w:after="80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“辅导员之声”栏目稿件审核表</w:t>
      </w:r>
    </w:p>
    <w:p w14:paraId="2936E52C">
      <w:pPr>
        <w:spacing w:after="320"/>
        <w:jc w:val="center"/>
      </w:pPr>
      <w:r>
        <w:rPr>
          <w:rFonts w:ascii="Times New Roman" w:hAnsi="Times New Roman" w:eastAsia="仿宋"/>
          <w:b w:val="0"/>
          <w:sz w:val="28"/>
        </w:rPr>
        <w:t>（</w:t>
      </w:r>
      <w:r>
        <w:rPr>
          <w:rFonts w:ascii="Times New Roman" w:hAnsi="Times New Roman" w:eastAsia="仿宋"/>
          <w:b w:val="0"/>
          <w:sz w:val="28"/>
          <w:u w:val="single"/>
        </w:rPr>
        <w:t>202</w:t>
      </w:r>
      <w:r>
        <w:rPr>
          <w:rFonts w:hint="eastAsia" w:ascii="Times New Roman" w:hAnsi="Times New Roman" w:eastAsia="仿宋"/>
          <w:b w:val="0"/>
          <w:sz w:val="28"/>
          <w:u w:val="single"/>
          <w:lang w:val="en-US" w:eastAsia="zh-CN"/>
        </w:rPr>
        <w:t>6</w:t>
      </w:r>
      <w:r>
        <w:rPr>
          <w:rFonts w:hint="eastAsia" w:ascii="Times New Roman" w:hAnsi="Times New Roman" w:eastAsia="仿宋"/>
          <w:b w:val="0"/>
          <w:sz w:val="28"/>
          <w:lang w:val="en-US" w:eastAsia="zh-CN"/>
        </w:rPr>
        <w:t xml:space="preserve"> </w:t>
      </w:r>
      <w:r>
        <w:rPr>
          <w:rFonts w:ascii="Times New Roman" w:hAnsi="Times New Roman" w:eastAsia="仿宋"/>
          <w:b w:val="0"/>
          <w:sz w:val="28"/>
        </w:rPr>
        <w:t>—</w:t>
      </w:r>
      <w:r>
        <w:rPr>
          <w:rFonts w:ascii="Times New Roman" w:hAnsi="Times New Roman" w:eastAsia="仿宋"/>
          <w:b w:val="0"/>
          <w:sz w:val="28"/>
          <w:u w:val="single"/>
        </w:rPr>
        <w:t>2027</w:t>
      </w:r>
      <w:r>
        <w:rPr>
          <w:rFonts w:ascii="Times New Roman" w:hAnsi="Times New Roman" w:eastAsia="仿宋"/>
          <w:b w:val="0"/>
          <w:sz w:val="28"/>
        </w:rPr>
        <w:t>学年第</w:t>
      </w:r>
      <w:r>
        <w:rPr>
          <w:rFonts w:hint="eastAsia" w:ascii="Times New Roman" w:hAnsi="Times New Roman" w:eastAsia="仿宋"/>
          <w:b w:val="0"/>
          <w:sz w:val="28"/>
          <w:u w:val="single"/>
          <w:lang w:val="en-US" w:eastAsia="zh-CN"/>
        </w:rPr>
        <w:t xml:space="preserve"> </w:t>
      </w:r>
      <w:r>
        <w:rPr>
          <w:rFonts w:ascii="Times New Roman" w:hAnsi="Times New Roman" w:eastAsia="仿宋"/>
          <w:b w:val="0"/>
          <w:sz w:val="28"/>
          <w:u w:val="single"/>
        </w:rPr>
        <w:t>一</w:t>
      </w:r>
      <w:r>
        <w:rPr>
          <w:rFonts w:hint="eastAsia" w:ascii="Times New Roman" w:hAnsi="Times New Roman" w:eastAsia="仿宋"/>
          <w:b w:val="0"/>
          <w:sz w:val="28"/>
          <w:u w:val="single"/>
          <w:lang w:val="en-US" w:eastAsia="zh-CN"/>
        </w:rPr>
        <w:t xml:space="preserve"> </w:t>
      </w:r>
      <w:r>
        <w:rPr>
          <w:rFonts w:ascii="Times New Roman" w:hAnsi="Times New Roman" w:eastAsia="仿宋"/>
          <w:b w:val="0"/>
          <w:sz w:val="28"/>
        </w:rPr>
        <w:t>学期 · 辅导员之声 / 育人一线 通用）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4"/>
        <w:gridCol w:w="2551"/>
        <w:gridCol w:w="2048"/>
        <w:gridCol w:w="854"/>
        <w:gridCol w:w="1804"/>
      </w:tblGrid>
      <w:tr w14:paraId="56019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14" w:type="dxa"/>
            <w:vAlign w:val="center"/>
          </w:tcPr>
          <w:p w14:paraId="2E0EDD18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栏目类型</w:t>
            </w:r>
          </w:p>
        </w:tc>
        <w:tc>
          <w:tcPr>
            <w:tcW w:w="7257" w:type="dxa"/>
            <w:gridSpan w:val="4"/>
            <w:vAlign w:val="center"/>
          </w:tcPr>
          <w:p w14:paraId="73B900AB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b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□“辅导员之声”轮值稿件    □“育人一线”栏目稿件</w:t>
            </w:r>
          </w:p>
          <w:p w14:paraId="2EFA58D9">
            <w:pPr>
              <w:spacing w:before="40" w:after="40" w:line="400" w:lineRule="exact"/>
              <w:jc w:val="left"/>
              <w:rPr>
                <w:rFonts w:hint="default" w:ascii="仿宋" w:hAnsi="仿宋" w:eastAsia="仿宋" w:cs="仿宋"/>
                <w:b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u w:val="none"/>
                <w:lang w:val="en-US" w:eastAsia="zh-CN"/>
              </w:rPr>
              <w:t xml:space="preserve"> 其他：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u w:val="single"/>
                <w:lang w:val="en-US" w:eastAsia="zh-CN"/>
              </w:rPr>
              <w:t xml:space="preserve">                        </w:t>
            </w:r>
          </w:p>
        </w:tc>
      </w:tr>
      <w:tr w14:paraId="3F83E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14" w:type="dxa"/>
            <w:vAlign w:val="center"/>
          </w:tcPr>
          <w:p w14:paraId="0988DEDE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稿件标题</w:t>
            </w:r>
          </w:p>
        </w:tc>
        <w:tc>
          <w:tcPr>
            <w:tcW w:w="7257" w:type="dxa"/>
            <w:gridSpan w:val="4"/>
            <w:vAlign w:val="center"/>
          </w:tcPr>
          <w:p w14:paraId="45C24214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1971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14" w:type="dxa"/>
            <w:vAlign w:val="center"/>
          </w:tcPr>
          <w:p w14:paraId="16EBBFAC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作者姓名</w:t>
            </w:r>
          </w:p>
        </w:tc>
        <w:tc>
          <w:tcPr>
            <w:tcW w:w="2551" w:type="dxa"/>
            <w:vAlign w:val="center"/>
          </w:tcPr>
          <w:p w14:paraId="56D58ADA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48" w:type="dxa"/>
            <w:vAlign w:val="center"/>
          </w:tcPr>
          <w:p w14:paraId="6F06B539">
            <w:pPr>
              <w:spacing w:before="40" w:after="40" w:line="400" w:lineRule="exact"/>
              <w:jc w:val="center"/>
              <w:rPr>
                <w:rFonts w:hint="eastAsia" w:ascii="Times New Roman" w:hAnsi="Times New Roman" w:eastAsia="黑体"/>
                <w:b w:val="0"/>
                <w:bCs/>
                <w:sz w:val="22"/>
                <w:szCs w:val="21"/>
              </w:rPr>
            </w:pPr>
            <w:r>
              <w:rPr>
                <w:rFonts w:hint="eastAsia" w:ascii="Times New Roman" w:hAnsi="Times New Roman" w:eastAsia="黑体"/>
                <w:b w:val="0"/>
                <w:bCs/>
                <w:sz w:val="22"/>
                <w:szCs w:val="21"/>
              </w:rPr>
              <w:t>所在单位/学院</w:t>
            </w:r>
          </w:p>
        </w:tc>
        <w:tc>
          <w:tcPr>
            <w:tcW w:w="2658" w:type="dxa"/>
            <w:gridSpan w:val="2"/>
            <w:vAlign w:val="center"/>
          </w:tcPr>
          <w:p w14:paraId="7631AB76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1F5E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14" w:type="dxa"/>
            <w:vAlign w:val="center"/>
          </w:tcPr>
          <w:p w14:paraId="16FC9319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联系方式</w:t>
            </w:r>
          </w:p>
        </w:tc>
        <w:tc>
          <w:tcPr>
            <w:tcW w:w="2551" w:type="dxa"/>
            <w:vAlign w:val="center"/>
          </w:tcPr>
          <w:p w14:paraId="627B1ECF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48" w:type="dxa"/>
            <w:vAlign w:val="center"/>
          </w:tcPr>
          <w:p w14:paraId="33561A35">
            <w:pPr>
              <w:spacing w:before="40" w:after="40" w:line="400" w:lineRule="exact"/>
              <w:jc w:val="center"/>
              <w:rPr>
                <w:rFonts w:hint="eastAsia" w:ascii="Times New Roman" w:hAnsi="Times New Roman" w:eastAsia="黑体"/>
                <w:b w:val="0"/>
                <w:bCs/>
                <w:sz w:val="22"/>
                <w:szCs w:val="21"/>
              </w:rPr>
            </w:pPr>
            <w:r>
              <w:rPr>
                <w:rFonts w:hint="eastAsia" w:ascii="Times New Roman" w:hAnsi="Times New Roman" w:eastAsia="黑体"/>
                <w:b w:val="0"/>
                <w:bCs/>
                <w:sz w:val="22"/>
                <w:szCs w:val="21"/>
              </w:rPr>
              <w:t>岗位/职务</w:t>
            </w:r>
          </w:p>
        </w:tc>
        <w:tc>
          <w:tcPr>
            <w:tcW w:w="2658" w:type="dxa"/>
            <w:gridSpan w:val="2"/>
            <w:vAlign w:val="center"/>
          </w:tcPr>
          <w:p w14:paraId="30B9E51E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C87A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14" w:type="dxa"/>
            <w:vAlign w:val="center"/>
          </w:tcPr>
          <w:p w14:paraId="4CB540C3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所选主题方向</w:t>
            </w: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br w:type="textWrapping"/>
            </w:r>
            <w:r>
              <w:rPr>
                <w:rFonts w:ascii="Times New Roman" w:hAnsi="Times New Roman" w:eastAsia="黑体"/>
                <w:b w:val="0"/>
                <w:bCs/>
                <w:sz w:val="16"/>
                <w:szCs w:val="15"/>
              </w:rPr>
              <w:t>（轮值稿件必填）</w:t>
            </w:r>
          </w:p>
        </w:tc>
        <w:tc>
          <w:tcPr>
            <w:tcW w:w="4599" w:type="dxa"/>
            <w:gridSpan w:val="2"/>
            <w:vAlign w:val="center"/>
          </w:tcPr>
          <w:p w14:paraId="776A35DE">
            <w:pPr>
              <w:spacing w:before="40" w:after="40" w:line="400" w:lineRule="exact"/>
              <w:jc w:val="center"/>
              <w:rPr>
                <w:rFonts w:hint="eastAsia" w:ascii="Times New Roman" w:hAnsi="Times New Roman" w:eastAsia="黑体"/>
                <w:b w:val="0"/>
                <w:bCs/>
                <w:sz w:val="24"/>
              </w:rPr>
            </w:pPr>
          </w:p>
        </w:tc>
        <w:tc>
          <w:tcPr>
            <w:tcW w:w="854" w:type="dxa"/>
            <w:vAlign w:val="center"/>
          </w:tcPr>
          <w:p w14:paraId="777C1479">
            <w:pPr>
              <w:spacing w:before="40" w:after="40" w:line="4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Times New Roman" w:hAnsi="Times New Roman" w:eastAsia="黑体"/>
                <w:b w:val="0"/>
                <w:bCs/>
                <w:sz w:val="22"/>
                <w:szCs w:val="21"/>
              </w:rPr>
              <w:t>稿件字数</w:t>
            </w:r>
          </w:p>
        </w:tc>
        <w:tc>
          <w:tcPr>
            <w:tcW w:w="1804" w:type="dxa"/>
            <w:vAlign w:val="center"/>
          </w:tcPr>
          <w:p w14:paraId="2A55D4EA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E80C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814" w:type="dxa"/>
            <w:vAlign w:val="center"/>
          </w:tcPr>
          <w:p w14:paraId="4430115D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稿件形式</w:t>
            </w:r>
          </w:p>
        </w:tc>
        <w:tc>
          <w:tcPr>
            <w:tcW w:w="7257" w:type="dxa"/>
            <w:gridSpan w:val="4"/>
            <w:vAlign w:val="center"/>
          </w:tcPr>
          <w:p w14:paraId="2BFF33C3">
            <w:pPr>
              <w:spacing w:before="40" w:after="40" w:line="400" w:lineRule="exact"/>
              <w:jc w:val="left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□文字  □图文  □Vlog  □音频  □其他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 xml:space="preserve">   </w:t>
            </w:r>
          </w:p>
        </w:tc>
      </w:tr>
      <w:tr w14:paraId="2D1BC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814" w:type="dxa"/>
            <w:vAlign w:val="center"/>
          </w:tcPr>
          <w:p w14:paraId="687D84E7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内容摘要</w:t>
            </w: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br w:type="textWrapping"/>
            </w:r>
            <w:r>
              <w:rPr>
                <w:rFonts w:ascii="Times New Roman" w:hAnsi="Times New Roman" w:eastAsia="黑体"/>
                <w:b w:val="0"/>
                <w:bCs/>
                <w:sz w:val="21"/>
                <w:szCs w:val="20"/>
              </w:rPr>
              <w:t>（200字以内）</w:t>
            </w:r>
          </w:p>
        </w:tc>
        <w:tc>
          <w:tcPr>
            <w:tcW w:w="7257" w:type="dxa"/>
            <w:gridSpan w:val="4"/>
            <w:vAlign w:val="center"/>
          </w:tcPr>
          <w:p w14:paraId="761A8E39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9347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firstLine="480" w:firstLineChars="20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9B1CD45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84E1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1" w:hRule="atLeast"/>
          <w:jc w:val="center"/>
        </w:trPr>
        <w:tc>
          <w:tcPr>
            <w:tcW w:w="1814" w:type="dxa"/>
            <w:vAlign w:val="center"/>
          </w:tcPr>
          <w:p w14:paraId="294F0DD4">
            <w:pPr>
              <w:spacing w:before="40" w:after="40" w:line="400" w:lineRule="exact"/>
              <w:jc w:val="center"/>
              <w:rPr>
                <w:rFonts w:hint="eastAsia" w:ascii="Times New Roman" w:hAnsi="Times New Roman" w:eastAsia="黑体"/>
                <w:b w:val="0"/>
                <w:bCs/>
                <w:sz w:val="22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单位</w:t>
            </w:r>
            <w:r>
              <w:rPr>
                <w:rFonts w:hint="eastAsia" w:ascii="Times New Roman" w:hAnsi="Times New Roman" w:eastAsia="黑体"/>
                <w:b w:val="0"/>
                <w:bCs/>
                <w:sz w:val="22"/>
                <w:szCs w:val="21"/>
              </w:rPr>
              <w:t>/学院</w:t>
            </w:r>
          </w:p>
          <w:p w14:paraId="7CCB37D0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初审意见</w:t>
            </w:r>
          </w:p>
        </w:tc>
        <w:tc>
          <w:tcPr>
            <w:tcW w:w="7257" w:type="dxa"/>
            <w:gridSpan w:val="4"/>
            <w:vAlign w:val="center"/>
          </w:tcPr>
          <w:p w14:paraId="7563934E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政治导向：□合格  □需修改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内容质量：□优秀  □良好  □一般  □需修改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原创性：□原创  □存在引用（已标注）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是否同意推荐：□同意  □不同意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初审意见：</w:t>
            </w:r>
          </w:p>
          <w:p w14:paraId="1BC7C4C1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666C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814" w:type="dxa"/>
            <w:vAlign w:val="center"/>
          </w:tcPr>
          <w:p w14:paraId="33FFEC4C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初审人签字</w:t>
            </w:r>
          </w:p>
        </w:tc>
        <w:tc>
          <w:tcPr>
            <w:tcW w:w="7257" w:type="dxa"/>
            <w:gridSpan w:val="4"/>
            <w:vAlign w:val="center"/>
          </w:tcPr>
          <w:p w14:paraId="23702F61">
            <w:pPr>
              <w:spacing w:before="40" w:after="40" w:line="400" w:lineRule="exact"/>
              <w:ind w:firstLine="3360" w:firstLineChars="14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 xml:space="preserve">    年   月   日</w:t>
            </w:r>
          </w:p>
        </w:tc>
      </w:tr>
      <w:tr w14:paraId="12553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14" w:type="dxa"/>
            <w:vAlign w:val="center"/>
          </w:tcPr>
          <w:p w14:paraId="54C62A67">
            <w:pPr>
              <w:spacing w:before="40" w:after="40" w:line="400" w:lineRule="exact"/>
              <w:jc w:val="center"/>
              <w:rPr>
                <w:b w:val="0"/>
                <w:bCs/>
                <w:sz w:val="21"/>
                <w:szCs w:val="21"/>
              </w:rPr>
            </w:pPr>
            <w:r>
              <w:rPr>
                <w:rFonts w:ascii="Times New Roman" w:hAnsi="Times New Roman" w:eastAsia="黑体"/>
                <w:b w:val="0"/>
                <w:bCs/>
                <w:sz w:val="22"/>
                <w:szCs w:val="21"/>
              </w:rPr>
              <w:t>单位负责人签字</w:t>
            </w:r>
          </w:p>
        </w:tc>
        <w:tc>
          <w:tcPr>
            <w:tcW w:w="7257" w:type="dxa"/>
            <w:gridSpan w:val="4"/>
            <w:vAlign w:val="center"/>
          </w:tcPr>
          <w:p w14:paraId="21572675">
            <w:pPr>
              <w:spacing w:before="40" w:after="40" w:line="4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 xml:space="preserve">                            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 xml:space="preserve"> 年   月   日</w:t>
            </w:r>
          </w:p>
        </w:tc>
      </w:tr>
    </w:tbl>
    <w:p w14:paraId="18D87E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ind w:firstLine="400" w:firstLineChars="200"/>
        <w:textAlignment w:val="auto"/>
        <w:rPr>
          <w:rFonts w:hint="default" w:ascii="仿宋" w:hAnsi="仿宋" w:eastAsia="仿宋" w:cs="仿宋"/>
          <w:sz w:val="18"/>
          <w:szCs w:val="1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20"/>
          <w:szCs w:val="18"/>
        </w:rPr>
        <w:t>备注：</w:t>
      </w:r>
      <w:r>
        <w:rPr>
          <w:rFonts w:hint="eastAsia" w:ascii="仿宋" w:hAnsi="仿宋" w:eastAsia="仿宋" w:cs="仿宋"/>
          <w:b w:val="0"/>
          <w:sz w:val="20"/>
          <w:szCs w:val="18"/>
        </w:rPr>
        <w:t>1.此表作为稿件报送必备附件，与稿件一并发送至投稿邮箱；2.涉及学生个人信息的稿件，须确认已做匿名化处理；</w:t>
      </w:r>
      <w:r>
        <w:rPr>
          <w:rFonts w:hint="eastAsia" w:ascii="仿宋" w:hAnsi="仿宋" w:eastAsia="仿宋" w:cs="仿宋"/>
          <w:b w:val="0"/>
          <w:sz w:val="20"/>
          <w:szCs w:val="18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sz w:val="20"/>
          <w:szCs w:val="18"/>
        </w:rPr>
        <w:t>.</w:t>
      </w:r>
      <w:r>
        <w:rPr>
          <w:rFonts w:hint="eastAsia" w:ascii="仿宋" w:hAnsi="仿宋" w:eastAsia="仿宋" w:cs="仿宋"/>
          <w:b w:val="0"/>
          <w:sz w:val="20"/>
          <w:szCs w:val="18"/>
          <w:lang w:eastAsia="zh-CN"/>
        </w:rPr>
        <w:t>“</w:t>
      </w:r>
      <w:r>
        <w:rPr>
          <w:rFonts w:hint="eastAsia" w:ascii="仿宋" w:hAnsi="仿宋" w:eastAsia="仿宋" w:cs="仿宋"/>
          <w:b w:val="0"/>
          <w:sz w:val="20"/>
          <w:szCs w:val="18"/>
        </w:rPr>
        <w:t>育人一线</w:t>
      </w:r>
      <w:r>
        <w:rPr>
          <w:rFonts w:hint="eastAsia" w:ascii="仿宋" w:hAnsi="仿宋" w:eastAsia="仿宋" w:cs="仿宋"/>
          <w:b w:val="0"/>
          <w:sz w:val="20"/>
          <w:szCs w:val="18"/>
          <w:lang w:eastAsia="zh-CN"/>
        </w:rPr>
        <w:t>”</w:t>
      </w:r>
      <w:r>
        <w:rPr>
          <w:rFonts w:hint="eastAsia" w:ascii="仿宋" w:hAnsi="仿宋" w:eastAsia="仿宋" w:cs="仿宋"/>
          <w:b w:val="0"/>
          <w:sz w:val="20"/>
          <w:szCs w:val="18"/>
        </w:rPr>
        <w:t>稿件</w:t>
      </w:r>
      <w:r>
        <w:rPr>
          <w:rFonts w:hint="eastAsia" w:ascii="仿宋" w:hAnsi="仿宋" w:eastAsia="仿宋" w:cs="仿宋"/>
          <w:b w:val="0"/>
          <w:sz w:val="20"/>
          <w:szCs w:val="18"/>
          <w:lang w:eastAsia="zh-CN"/>
        </w:rPr>
        <w:t>“</w:t>
      </w:r>
      <w:r>
        <w:rPr>
          <w:rFonts w:hint="eastAsia" w:ascii="仿宋" w:hAnsi="仿宋" w:eastAsia="仿宋" w:cs="仿宋"/>
          <w:b w:val="0"/>
          <w:sz w:val="20"/>
          <w:szCs w:val="18"/>
        </w:rPr>
        <w:t>所选主题方向</w:t>
      </w:r>
      <w:r>
        <w:rPr>
          <w:rFonts w:hint="eastAsia" w:ascii="仿宋" w:hAnsi="仿宋" w:eastAsia="仿宋" w:cs="仿宋"/>
          <w:b w:val="0"/>
          <w:sz w:val="20"/>
          <w:szCs w:val="18"/>
          <w:lang w:eastAsia="zh-CN"/>
        </w:rPr>
        <w:t>”</w:t>
      </w:r>
      <w:r>
        <w:rPr>
          <w:rFonts w:hint="eastAsia" w:ascii="仿宋" w:hAnsi="仿宋" w:eastAsia="仿宋" w:cs="仿宋"/>
          <w:b w:val="0"/>
          <w:sz w:val="20"/>
          <w:szCs w:val="18"/>
        </w:rPr>
        <w:t>一栏填</w:t>
      </w:r>
      <w:r>
        <w:rPr>
          <w:rFonts w:hint="eastAsia" w:ascii="仿宋" w:hAnsi="仿宋" w:eastAsia="仿宋" w:cs="仿宋"/>
          <w:b w:val="0"/>
          <w:sz w:val="20"/>
          <w:szCs w:val="18"/>
          <w:lang w:eastAsia="zh-CN"/>
        </w:rPr>
        <w:t>“</w:t>
      </w:r>
      <w:r>
        <w:rPr>
          <w:rFonts w:hint="eastAsia" w:ascii="仿宋" w:hAnsi="仿宋" w:eastAsia="仿宋" w:cs="仿宋"/>
          <w:b w:val="0"/>
          <w:sz w:val="20"/>
          <w:szCs w:val="18"/>
        </w:rPr>
        <w:t>无</w:t>
      </w:r>
      <w:r>
        <w:rPr>
          <w:rFonts w:hint="eastAsia" w:ascii="仿宋" w:hAnsi="仿宋" w:eastAsia="仿宋" w:cs="仿宋"/>
          <w:b w:val="0"/>
          <w:sz w:val="20"/>
          <w:szCs w:val="18"/>
          <w:lang w:eastAsia="zh-CN"/>
        </w:rPr>
        <w:t>”。</w:t>
      </w:r>
    </w:p>
    <w:sectPr>
      <w:pgSz w:w="12240" w:h="15840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C6D1886-4037-419F-B285-59DFE887917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  <w:embedRegular r:id="rId2" w:fontKey="{FC83E92B-BACB-48D7-8AF1-E79FEA3D9718}"/>
  </w:font>
  <w:font w:name="ＭＳ 明朝">
    <w:altName w:val="仓耳玄三M W05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3A04975-651D-4314-AA93-AE70AD68185E}"/>
  </w:font>
  <w:font w:name="ＭＳ 明朝">
    <w:altName w:val="Helsinki Metronome Std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4" w:fontKey="{0505204E-6623-4589-B8D3-84FFB72628E0}"/>
  </w:font>
  <w:font w:name="Helsinki Metronome Std">
    <w:panose1 w:val="02000400000000000000"/>
    <w:charset w:val="00"/>
    <w:family w:val="auto"/>
    <w:pitch w:val="default"/>
    <w:sig w:usb0="00000003" w:usb1="00000000" w:usb2="00000000" w:usb3="00000000" w:csb0="20000001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仓耳玄三M W05">
    <w:panose1 w:val="02020400000000000000"/>
    <w:charset w:val="80"/>
    <w:family w:val="auto"/>
    <w:pitch w:val="default"/>
    <w:sig w:usb0="800002BF" w:usb1="184D64F8" w:usb2="00000012" w:usb3="00000000" w:csb0="0002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8FC46059-ED93-4898-B3FF-03373937545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7443A43"/>
    <w:rsid w:val="07560725"/>
    <w:rsid w:val="0F002BC5"/>
    <w:rsid w:val="15B900D5"/>
    <w:rsid w:val="1FFA7A84"/>
    <w:rsid w:val="2AEE5524"/>
    <w:rsid w:val="2CE078FE"/>
    <w:rsid w:val="332C42D3"/>
    <w:rsid w:val="36DA1DD6"/>
    <w:rsid w:val="46F4292E"/>
    <w:rsid w:val="534F0581"/>
    <w:rsid w:val="56DF2EF5"/>
    <w:rsid w:val="693C60E2"/>
    <w:rsid w:val="7B0D078B"/>
    <w:rsid w:val="7D84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382</Words>
  <Characters>403</Characters>
  <Lines>0</Lines>
  <Paragraphs>0</Paragraphs>
  <TotalTime>0</TotalTime>
  <ScaleCrop>false</ScaleCrop>
  <LinksUpToDate>false</LinksUpToDate>
  <CharactersWithSpaces>452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黄金</cp:lastModifiedBy>
  <dcterms:modified xsi:type="dcterms:W3CDTF">2026-09-15T01:57:20Z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eyJoZGlkIjoiNTBlMTZkNTNlZjc3NDcyNTliZjMwOWE1M2VkMDlkZGUiLCJ1c2VySWQiOiIyODUzMTk2MTgifQ==</vt:lpwstr>
  </property>
  <property fmtid="{D5CDD505-2E9C-101B-9397-08002B2CF9AE}" pid="3" name="KSOProductBuildVer">
    <vt:lpwstr>2052-12.1.0.28505</vt:lpwstr>
  </property>
  <property fmtid="{D5CDD505-2E9C-101B-9397-08002B2CF9AE}" pid="4" name="ICV">
    <vt:lpwstr>1E2DFB89C3DE453383A261CC7CDC73B0_12</vt:lpwstr>
  </property>
</Properties>
</file>